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52F41" w14:textId="1A1428DF" w:rsidR="003F483C" w:rsidRDefault="003F483C" w:rsidP="003F483C">
      <w:pPr>
        <w:ind w:left="1440" w:hanging="360"/>
        <w:jc w:val="center"/>
      </w:pPr>
      <w:r>
        <w:t xml:space="preserve">Ch-2 </w:t>
      </w:r>
    </w:p>
    <w:p w14:paraId="0B616507" w14:textId="22F84886" w:rsidR="003F483C" w:rsidRDefault="003F483C" w:rsidP="003F483C">
      <w:pPr>
        <w:ind w:left="1440" w:hanging="360"/>
        <w:jc w:val="center"/>
      </w:pPr>
      <w:r>
        <w:t>Classification of animals</w:t>
      </w:r>
    </w:p>
    <w:p w14:paraId="242A998A" w14:textId="53F227C2" w:rsidR="00740596" w:rsidRDefault="00740596" w:rsidP="00740596">
      <w:pPr>
        <w:pStyle w:val="ListParagraph"/>
        <w:numPr>
          <w:ilvl w:val="0"/>
          <w:numId w:val="2"/>
        </w:numPr>
      </w:pPr>
      <w:r>
        <w:t xml:space="preserve">Question answer – </w:t>
      </w:r>
    </w:p>
    <w:p w14:paraId="7F72CC57" w14:textId="395298CB" w:rsidR="00740596" w:rsidRDefault="005E636D" w:rsidP="00740596">
      <w:pPr>
        <w:pStyle w:val="ListParagraph"/>
        <w:numPr>
          <w:ilvl w:val="0"/>
          <w:numId w:val="3"/>
        </w:numPr>
      </w:pPr>
      <w:r>
        <w:t>Look at the image and Point the di</w:t>
      </w:r>
      <w:r w:rsidR="00907153">
        <w:t>fference</w:t>
      </w:r>
      <w:r>
        <w:t>s</w:t>
      </w:r>
      <w:r w:rsidR="00907153">
        <w:t xml:space="preserve"> and similarities between Mountain goat and Plain goat</w:t>
      </w:r>
      <w:r w:rsidR="00D636EC">
        <w:t xml:space="preserve">. </w:t>
      </w:r>
    </w:p>
    <w:p w14:paraId="6651103A" w14:textId="7F6FB0E1" w:rsidR="00D636EC" w:rsidRDefault="00110E19" w:rsidP="00D636EC">
      <w:pPr>
        <w:pStyle w:val="ListParagraph"/>
      </w:pPr>
      <w:r>
        <w:rPr>
          <w:noProof/>
        </w:rPr>
        <w:drawing>
          <wp:inline distT="0" distB="0" distL="0" distR="0" wp14:anchorId="7AE1AE88" wp14:editId="0EA66731">
            <wp:extent cx="4462780" cy="1722120"/>
            <wp:effectExtent l="0" t="0" r="0" b="0"/>
            <wp:docPr id="1173729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729845" name="Picture 117372984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78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07857" w14:textId="4872A1A3" w:rsidR="00C96AE5" w:rsidRDefault="00C96AE5" w:rsidP="00D636EC">
      <w:pPr>
        <w:pStyle w:val="ListParagraph"/>
      </w:pPr>
      <w:proofErr w:type="spellStart"/>
      <w:r>
        <w:t>Ans</w:t>
      </w:r>
      <w:proofErr w:type="spellEnd"/>
      <w:r>
        <w:t xml:space="preserve">- </w:t>
      </w:r>
      <w:r w:rsidR="006C6CE3">
        <w:t xml:space="preserve">Difference- </w:t>
      </w:r>
    </w:p>
    <w:p w14:paraId="239F0C23" w14:textId="45DBDE8D" w:rsidR="006C6CE3" w:rsidRDefault="007E11A1" w:rsidP="006C6CE3">
      <w:pPr>
        <w:pStyle w:val="ListParagraph"/>
        <w:numPr>
          <w:ilvl w:val="0"/>
          <w:numId w:val="2"/>
        </w:numPr>
      </w:pPr>
      <w:r>
        <w:t xml:space="preserve">Mountain goat: </w:t>
      </w:r>
      <w:r w:rsidR="00AE7DA7">
        <w:t>T</w:t>
      </w:r>
      <w:r>
        <w:t>hey have strong hooves</w:t>
      </w:r>
      <w:r w:rsidR="00936EDD">
        <w:t>, strong muscle</w:t>
      </w:r>
      <w:r w:rsidR="00C91972">
        <w:t xml:space="preserve">, </w:t>
      </w:r>
      <w:r>
        <w:t>thick f</w:t>
      </w:r>
      <w:r w:rsidR="00936EDD">
        <w:t>u</w:t>
      </w:r>
      <w:r>
        <w:t>r which help them to survive in cold, rocky mountain environments.</w:t>
      </w:r>
      <w:r w:rsidR="00C91972">
        <w:t xml:space="preserve"> They also have sharp </w:t>
      </w:r>
      <w:r w:rsidR="007921D5">
        <w:t>horns for protection against predators.</w:t>
      </w:r>
    </w:p>
    <w:p w14:paraId="2B65BC44" w14:textId="2271D1D2" w:rsidR="007E11A1" w:rsidRDefault="002E36CC" w:rsidP="006C6CE3">
      <w:pPr>
        <w:pStyle w:val="ListParagraph"/>
        <w:numPr>
          <w:ilvl w:val="0"/>
          <w:numId w:val="2"/>
        </w:numPr>
      </w:pPr>
      <w:r>
        <w:t xml:space="preserve">Plain goat: </w:t>
      </w:r>
      <w:r w:rsidR="007921D5">
        <w:t>T</w:t>
      </w:r>
      <w:r>
        <w:t>hey have thinner fur</w:t>
      </w:r>
      <w:r w:rsidR="00C572BE">
        <w:t>, a lean body</w:t>
      </w:r>
      <w:r w:rsidR="002E7D89">
        <w:t xml:space="preserve"> which help them to</w:t>
      </w:r>
      <w:r>
        <w:t xml:space="preserve"> adapt</w:t>
      </w:r>
      <w:r w:rsidR="002E7D89">
        <w:t xml:space="preserve"> in </w:t>
      </w:r>
      <w:r>
        <w:t xml:space="preserve"> warmer, flatter environments.</w:t>
      </w:r>
      <w:r w:rsidR="00223953">
        <w:t xml:space="preserve"> They have short horns and long legs to run fast and escape predators.</w:t>
      </w:r>
    </w:p>
    <w:p w14:paraId="359D9D33" w14:textId="0BE2B620" w:rsidR="000B149C" w:rsidRDefault="0018126F" w:rsidP="0018126F">
      <w:pPr>
        <w:ind w:left="1080"/>
      </w:pPr>
      <w:r>
        <w:t xml:space="preserve">Similarities- </w:t>
      </w:r>
      <w:r w:rsidR="00223953">
        <w:t>B</w:t>
      </w:r>
      <w:r>
        <w:t xml:space="preserve">oth type of both have a similar diet </w:t>
      </w:r>
      <w:proofErr w:type="spellStart"/>
      <w:r w:rsidR="000B149C">
        <w:t>i.e</w:t>
      </w:r>
      <w:proofErr w:type="spellEnd"/>
      <w:r w:rsidR="000B149C">
        <w:t xml:space="preserve"> </w:t>
      </w:r>
      <w:r>
        <w:t>herbivores</w:t>
      </w:r>
      <w:r w:rsidR="000B149C">
        <w:t xml:space="preserve"> and our mammals. </w:t>
      </w:r>
    </w:p>
    <w:p w14:paraId="092F9A55" w14:textId="219EF34F" w:rsidR="0018126F" w:rsidRDefault="004A7D00" w:rsidP="00AA1E8C">
      <w:pPr>
        <w:pStyle w:val="ListParagraph"/>
        <w:numPr>
          <w:ilvl w:val="0"/>
          <w:numId w:val="3"/>
        </w:numPr>
      </w:pPr>
      <w:r>
        <w:t xml:space="preserve">Different animals adapt to survive in different surroundings for example we can see some difference in the features of a camel of hot desert and cold desert. </w:t>
      </w:r>
      <w:r w:rsidR="00C0231E">
        <w:t xml:space="preserve">Mention the basic difference is between animal living in a hot desert and cold desert. </w:t>
      </w:r>
    </w:p>
    <w:p w14:paraId="76CFEBAB" w14:textId="019BAFC5" w:rsidR="00350641" w:rsidRDefault="00350641" w:rsidP="00350641">
      <w:pPr>
        <w:pStyle w:val="ListParagraph"/>
      </w:pPr>
      <w:proofErr w:type="spellStart"/>
      <w:r>
        <w:t>Ans</w:t>
      </w:r>
      <w:proofErr w:type="spellEnd"/>
      <w:r>
        <w:t xml:space="preserve">- </w:t>
      </w:r>
    </w:p>
    <w:tbl>
      <w:tblPr>
        <w:tblStyle w:val="TableGrid"/>
        <w:tblW w:w="9382" w:type="dxa"/>
        <w:tblLook w:val="04A0" w:firstRow="1" w:lastRow="0" w:firstColumn="1" w:lastColumn="0" w:noHBand="0" w:noVBand="1"/>
      </w:tblPr>
      <w:tblGrid>
        <w:gridCol w:w="4690"/>
        <w:gridCol w:w="4692"/>
      </w:tblGrid>
      <w:tr w:rsidR="00C96233" w14:paraId="39821E96" w14:textId="77777777" w:rsidTr="00C96233">
        <w:trPr>
          <w:trHeight w:val="691"/>
        </w:trPr>
        <w:tc>
          <w:tcPr>
            <w:tcW w:w="4690" w:type="dxa"/>
          </w:tcPr>
          <w:p w14:paraId="0FBA4E4C" w14:textId="59778496" w:rsidR="00C96233" w:rsidRDefault="00C96233" w:rsidP="00350641">
            <w:pPr>
              <w:pStyle w:val="ListParagraph"/>
              <w:ind w:left="0"/>
            </w:pPr>
            <w:r>
              <w:t xml:space="preserve">Camel in hot desert (Rajasthan) </w:t>
            </w:r>
          </w:p>
        </w:tc>
        <w:tc>
          <w:tcPr>
            <w:tcW w:w="4692" w:type="dxa"/>
          </w:tcPr>
          <w:p w14:paraId="795A7300" w14:textId="37984F14" w:rsidR="00C96233" w:rsidRDefault="00C96233" w:rsidP="00350641">
            <w:pPr>
              <w:pStyle w:val="ListParagraph"/>
              <w:ind w:left="0"/>
            </w:pPr>
            <w:r>
              <w:t>Camel in cold desert (</w:t>
            </w:r>
            <w:proofErr w:type="spellStart"/>
            <w:r w:rsidR="00B81C9C">
              <w:t>Ladakh</w:t>
            </w:r>
            <w:proofErr w:type="spellEnd"/>
            <w:r w:rsidR="00B81C9C">
              <w:t xml:space="preserve">) </w:t>
            </w:r>
          </w:p>
        </w:tc>
      </w:tr>
      <w:tr w:rsidR="00C96233" w14:paraId="34BFB2F7" w14:textId="77777777" w:rsidTr="00C96233">
        <w:trPr>
          <w:trHeight w:val="651"/>
        </w:trPr>
        <w:tc>
          <w:tcPr>
            <w:tcW w:w="4690" w:type="dxa"/>
          </w:tcPr>
          <w:p w14:paraId="4FDC2CEB" w14:textId="2A4D2A16" w:rsidR="00C96233" w:rsidRDefault="00B81C9C" w:rsidP="00B81C9C">
            <w:pPr>
              <w:pStyle w:val="ListParagraph"/>
              <w:numPr>
                <w:ilvl w:val="0"/>
                <w:numId w:val="5"/>
              </w:numPr>
            </w:pPr>
            <w:r>
              <w:t xml:space="preserve">Camels have long legs and white hooves </w:t>
            </w:r>
            <w:r w:rsidR="007B7517">
              <w:t>to walk on sand without sinking.</w:t>
            </w:r>
          </w:p>
        </w:tc>
        <w:tc>
          <w:tcPr>
            <w:tcW w:w="4692" w:type="dxa"/>
          </w:tcPr>
          <w:p w14:paraId="4CB417B3" w14:textId="32457432" w:rsidR="00C96233" w:rsidRDefault="007B7517" w:rsidP="007B7517">
            <w:pPr>
              <w:pStyle w:val="ListParagraph"/>
              <w:numPr>
                <w:ilvl w:val="0"/>
                <w:numId w:val="5"/>
              </w:numPr>
            </w:pPr>
            <w:r>
              <w:t xml:space="preserve">Camels in cold desert are shorter with short legs to walk easily </w:t>
            </w:r>
            <w:r w:rsidR="009C0BAA">
              <w:t xml:space="preserve">on rocky </w:t>
            </w:r>
            <w:r>
              <w:t xml:space="preserve"> mountai</w:t>
            </w:r>
            <w:r w:rsidR="009C0BAA">
              <w:t>ns.</w:t>
            </w:r>
          </w:p>
        </w:tc>
      </w:tr>
      <w:tr w:rsidR="00C96233" w14:paraId="288B4825" w14:textId="77777777" w:rsidTr="00C96233">
        <w:trPr>
          <w:trHeight w:val="691"/>
        </w:trPr>
        <w:tc>
          <w:tcPr>
            <w:tcW w:w="4690" w:type="dxa"/>
          </w:tcPr>
          <w:p w14:paraId="39418A0B" w14:textId="76CAD875" w:rsidR="00C96233" w:rsidRDefault="009C0BAA" w:rsidP="009C0BAA">
            <w:pPr>
              <w:pStyle w:val="ListParagraph"/>
              <w:numPr>
                <w:ilvl w:val="0"/>
                <w:numId w:val="5"/>
              </w:numPr>
            </w:pPr>
            <w:r>
              <w:t>They store fat in their single hum to survive food scarcity.</w:t>
            </w:r>
          </w:p>
        </w:tc>
        <w:tc>
          <w:tcPr>
            <w:tcW w:w="4692" w:type="dxa"/>
          </w:tcPr>
          <w:p w14:paraId="22599972" w14:textId="65BBA10C" w:rsidR="00C96233" w:rsidRDefault="009A2F58" w:rsidP="009A2F58">
            <w:pPr>
              <w:pStyle w:val="ListParagraph"/>
              <w:numPr>
                <w:ilvl w:val="0"/>
                <w:numId w:val="5"/>
              </w:numPr>
            </w:pPr>
            <w:r>
              <w:t>They have two humps that shrink in winter  due to use of stored fat.</w:t>
            </w:r>
          </w:p>
        </w:tc>
      </w:tr>
      <w:tr w:rsidR="00B8199B" w14:paraId="2838AFC1" w14:textId="77777777" w:rsidTr="00C96233">
        <w:trPr>
          <w:trHeight w:val="691"/>
        </w:trPr>
        <w:tc>
          <w:tcPr>
            <w:tcW w:w="4690" w:type="dxa"/>
          </w:tcPr>
          <w:p w14:paraId="1C1C95C8" w14:textId="51C1880C" w:rsidR="00B8199B" w:rsidRDefault="000546B1" w:rsidP="009C0BAA">
            <w:pPr>
              <w:pStyle w:val="ListParagraph"/>
              <w:numPr>
                <w:ilvl w:val="0"/>
                <w:numId w:val="5"/>
              </w:numPr>
            </w:pPr>
            <w:r>
              <w:t>They have thin layer</w:t>
            </w:r>
            <w:r w:rsidR="00ED623B">
              <w:t xml:space="preserve"> of fur </w:t>
            </w:r>
            <w:r>
              <w:t xml:space="preserve">on their body to </w:t>
            </w:r>
            <w:r w:rsidR="00AB2897">
              <w:t xml:space="preserve"> maintain </w:t>
            </w:r>
            <w:r w:rsidR="00FE718E">
              <w:t>their body temperature in extreme hot climate.</w:t>
            </w:r>
          </w:p>
        </w:tc>
        <w:tc>
          <w:tcPr>
            <w:tcW w:w="4692" w:type="dxa"/>
          </w:tcPr>
          <w:p w14:paraId="0FAAD84D" w14:textId="00769E8E" w:rsidR="00B8199B" w:rsidRDefault="009C6AC0" w:rsidP="009A2F58">
            <w:pPr>
              <w:pStyle w:val="ListParagraph"/>
              <w:numPr>
                <w:ilvl w:val="0"/>
                <w:numId w:val="5"/>
              </w:numPr>
            </w:pPr>
            <w:r>
              <w:t xml:space="preserve">They grow thicker coats of fur </w:t>
            </w:r>
            <w:r w:rsidR="00214FF2">
              <w:t>to survive the extreme cold temperature.</w:t>
            </w:r>
          </w:p>
        </w:tc>
      </w:tr>
    </w:tbl>
    <w:p w14:paraId="00FD22AD" w14:textId="77777777" w:rsidR="00350641" w:rsidRDefault="00350641" w:rsidP="00350641">
      <w:pPr>
        <w:pStyle w:val="ListParagraph"/>
      </w:pPr>
    </w:p>
    <w:p w14:paraId="4714C830" w14:textId="443602B8" w:rsidR="001031E1" w:rsidRDefault="0053392A" w:rsidP="0057411E">
      <w:pPr>
        <w:pStyle w:val="ListParagraph"/>
        <w:numPr>
          <w:ilvl w:val="0"/>
          <w:numId w:val="3"/>
        </w:numPr>
      </w:pPr>
      <w:r>
        <w:t xml:space="preserve">Your friend shows you a small warm like </w:t>
      </w:r>
      <w:r w:rsidR="00335727">
        <w:t xml:space="preserve">creature </w:t>
      </w:r>
      <w:r>
        <w:t xml:space="preserve">that has a long body without legs and lives in the soil. </w:t>
      </w:r>
      <w:r w:rsidR="00335727">
        <w:t xml:space="preserve">To which group does this creature most likely belong? </w:t>
      </w:r>
    </w:p>
    <w:p w14:paraId="65F92B26" w14:textId="3647BD42" w:rsidR="00335727" w:rsidRDefault="00202066" w:rsidP="0057411E">
      <w:pPr>
        <w:pStyle w:val="ListParagraph"/>
        <w:numPr>
          <w:ilvl w:val="0"/>
          <w:numId w:val="3"/>
        </w:numPr>
      </w:pPr>
      <w:r>
        <w:t>You were watching a documentary and see</w:t>
      </w:r>
      <w:r w:rsidR="00533533">
        <w:t>n</w:t>
      </w:r>
      <w:r>
        <w:t xml:space="preserve"> an</w:t>
      </w:r>
      <w:r w:rsidR="00533533">
        <w:t xml:space="preserve"> animal</w:t>
      </w:r>
      <w:r>
        <w:t xml:space="preserve"> that gives birth to young ones. </w:t>
      </w:r>
    </w:p>
    <w:p w14:paraId="52E7CF8C" w14:textId="2777A8BE" w:rsidR="00533533" w:rsidRDefault="00533533" w:rsidP="00533533">
      <w:pPr>
        <w:pStyle w:val="ListParagraph"/>
        <w:numPr>
          <w:ilvl w:val="1"/>
          <w:numId w:val="3"/>
        </w:numPr>
      </w:pPr>
      <w:r>
        <w:t xml:space="preserve">In which group does this animal belong? </w:t>
      </w:r>
    </w:p>
    <w:p w14:paraId="5C97A14B" w14:textId="17B6D268" w:rsidR="0021562B" w:rsidRDefault="0021562B" w:rsidP="0021562B">
      <w:pPr>
        <w:pStyle w:val="ListParagraph"/>
        <w:numPr>
          <w:ilvl w:val="1"/>
          <w:numId w:val="3"/>
        </w:numPr>
      </w:pPr>
      <w:r>
        <w:t xml:space="preserve">Write down </w:t>
      </w:r>
      <w:r w:rsidR="00CC2920">
        <w:t xml:space="preserve">two </w:t>
      </w:r>
      <w:r>
        <w:t xml:space="preserve">more characteristics </w:t>
      </w:r>
      <w:r w:rsidR="00CC2920">
        <w:t>for</w:t>
      </w:r>
      <w:r>
        <w:t xml:space="preserve"> this group of animals</w:t>
      </w:r>
      <w:r w:rsidR="00CC2920">
        <w:t xml:space="preserve">. </w:t>
      </w:r>
    </w:p>
    <w:p w14:paraId="03117B2C" w14:textId="24947393" w:rsidR="006E35C0" w:rsidRDefault="00EC3F7C" w:rsidP="0021562B">
      <w:pPr>
        <w:pStyle w:val="ListParagraph"/>
        <w:numPr>
          <w:ilvl w:val="1"/>
          <w:numId w:val="3"/>
        </w:numPr>
      </w:pPr>
      <w:r>
        <w:t>On the basis of reproduction, is</w:t>
      </w:r>
      <w:r w:rsidR="00C51D50">
        <w:t xml:space="preserve">  this animal oviparous or viviparous? Justify your answer with a proper reason. </w:t>
      </w:r>
    </w:p>
    <w:p w14:paraId="705473C7" w14:textId="624FBE66" w:rsidR="00CC2920" w:rsidRDefault="00CC2920" w:rsidP="009B0D75">
      <w:pPr>
        <w:pStyle w:val="ListParagraph"/>
        <w:ind w:left="1800"/>
      </w:pPr>
    </w:p>
    <w:sectPr w:rsidR="00CC29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784CB" w14:textId="77777777" w:rsidR="00DE4BDD" w:rsidRDefault="00DE4BDD" w:rsidP="00DE4BDD">
      <w:pPr>
        <w:spacing w:after="0" w:line="240" w:lineRule="auto"/>
      </w:pPr>
      <w:r>
        <w:separator/>
      </w:r>
    </w:p>
  </w:endnote>
  <w:endnote w:type="continuationSeparator" w:id="0">
    <w:p w14:paraId="71179881" w14:textId="77777777" w:rsidR="00DE4BDD" w:rsidRDefault="00DE4BDD" w:rsidP="00DE4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7326B" w14:textId="77777777" w:rsidR="00DE4BDD" w:rsidRDefault="00DE4BDD" w:rsidP="00DE4BDD">
      <w:pPr>
        <w:spacing w:after="0" w:line="240" w:lineRule="auto"/>
      </w:pPr>
      <w:r>
        <w:separator/>
      </w:r>
    </w:p>
  </w:footnote>
  <w:footnote w:type="continuationSeparator" w:id="0">
    <w:p w14:paraId="13710F95" w14:textId="77777777" w:rsidR="00DE4BDD" w:rsidRDefault="00DE4BDD" w:rsidP="00DE4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B734D"/>
    <w:multiLevelType w:val="hybridMultilevel"/>
    <w:tmpl w:val="52C22D2A"/>
    <w:lvl w:ilvl="0" w:tplc="04090001">
      <w:start w:val="1"/>
      <w:numFmt w:val="bullet"/>
      <w:lvlText w:val=""/>
      <w:lvlJc w:val="left"/>
      <w:pPr>
        <w:ind w:left="18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6" w:hanging="360"/>
      </w:pPr>
      <w:rPr>
        <w:rFonts w:ascii="Wingdings" w:hAnsi="Wingdings" w:hint="default"/>
      </w:rPr>
    </w:lvl>
  </w:abstractNum>
  <w:abstractNum w:abstractNumId="1" w15:restartNumberingAfterBreak="0">
    <w:nsid w:val="37916356"/>
    <w:multiLevelType w:val="hybridMultilevel"/>
    <w:tmpl w:val="6A548B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BA862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05097"/>
    <w:multiLevelType w:val="hybridMultilevel"/>
    <w:tmpl w:val="DBE0A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A01CA"/>
    <w:multiLevelType w:val="hybridMultilevel"/>
    <w:tmpl w:val="6136C6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8CB635D"/>
    <w:multiLevelType w:val="hybridMultilevel"/>
    <w:tmpl w:val="9D3200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56071">
    <w:abstractNumId w:val="2"/>
  </w:num>
  <w:num w:numId="2" w16cid:durableId="304430932">
    <w:abstractNumId w:val="3"/>
  </w:num>
  <w:num w:numId="3" w16cid:durableId="814881106">
    <w:abstractNumId w:val="1"/>
  </w:num>
  <w:num w:numId="4" w16cid:durableId="1752464966">
    <w:abstractNumId w:val="0"/>
  </w:num>
  <w:num w:numId="5" w16cid:durableId="18156764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596"/>
    <w:rsid w:val="000546B1"/>
    <w:rsid w:val="000B149C"/>
    <w:rsid w:val="001031E1"/>
    <w:rsid w:val="00110E19"/>
    <w:rsid w:val="0018126F"/>
    <w:rsid w:val="001D7170"/>
    <w:rsid w:val="00202066"/>
    <w:rsid w:val="00214FF2"/>
    <w:rsid w:val="0021562B"/>
    <w:rsid w:val="00223953"/>
    <w:rsid w:val="002E36CC"/>
    <w:rsid w:val="002E7D89"/>
    <w:rsid w:val="00335727"/>
    <w:rsid w:val="00350641"/>
    <w:rsid w:val="003F483C"/>
    <w:rsid w:val="00457E43"/>
    <w:rsid w:val="004A7D00"/>
    <w:rsid w:val="00533533"/>
    <w:rsid w:val="0053392A"/>
    <w:rsid w:val="0057411E"/>
    <w:rsid w:val="005E636D"/>
    <w:rsid w:val="006C6CE3"/>
    <w:rsid w:val="006E35C0"/>
    <w:rsid w:val="00740596"/>
    <w:rsid w:val="007921D5"/>
    <w:rsid w:val="007B7517"/>
    <w:rsid w:val="007E11A1"/>
    <w:rsid w:val="00907153"/>
    <w:rsid w:val="00936EDD"/>
    <w:rsid w:val="009A2F58"/>
    <w:rsid w:val="009B0D75"/>
    <w:rsid w:val="009C0BAA"/>
    <w:rsid w:val="009C6AC0"/>
    <w:rsid w:val="00AA1E8C"/>
    <w:rsid w:val="00AB2897"/>
    <w:rsid w:val="00AE7DA7"/>
    <w:rsid w:val="00B76264"/>
    <w:rsid w:val="00B8199B"/>
    <w:rsid w:val="00B81C9C"/>
    <w:rsid w:val="00C0231E"/>
    <w:rsid w:val="00C251BF"/>
    <w:rsid w:val="00C51D50"/>
    <w:rsid w:val="00C572BE"/>
    <w:rsid w:val="00C91972"/>
    <w:rsid w:val="00C96233"/>
    <w:rsid w:val="00C96AE5"/>
    <w:rsid w:val="00CC2920"/>
    <w:rsid w:val="00D636EC"/>
    <w:rsid w:val="00D80991"/>
    <w:rsid w:val="00DE4BDD"/>
    <w:rsid w:val="00EC3F7C"/>
    <w:rsid w:val="00ED623B"/>
    <w:rsid w:val="00F42348"/>
    <w:rsid w:val="00FE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C32E3"/>
  <w15:chartTrackingRefBased/>
  <w15:docId w15:val="{5CC0E002-790F-DF4A-ABD7-51FB2D11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0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0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05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05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5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05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05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05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05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05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05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05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05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05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05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05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05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05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0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0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5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0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0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05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05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05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05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05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059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50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4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BDD"/>
  </w:style>
  <w:style w:type="paragraph" w:styleId="Footer">
    <w:name w:val="footer"/>
    <w:basedOn w:val="Normal"/>
    <w:link w:val="FooterChar"/>
    <w:uiPriority w:val="99"/>
    <w:unhideWhenUsed/>
    <w:rsid w:val="00DE4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2025-05-04T16:15:00Z</dcterms:created>
  <dcterms:modified xsi:type="dcterms:W3CDTF">2025-05-04T16:15:00Z</dcterms:modified>
</cp:coreProperties>
</file>